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A0239" w14:textId="044ADC18" w:rsidR="00462B54" w:rsidRDefault="00AF2AD1" w:rsidP="00AF2AD1">
      <w:pPr>
        <w:pStyle w:val="Salutation"/>
        <w:jc w:val="center"/>
        <w:rPr>
          <w:sz w:val="44"/>
          <w:szCs w:val="44"/>
          <w:u w:val="single"/>
        </w:rPr>
      </w:pPr>
      <w:r w:rsidRPr="00AF2AD1">
        <w:rPr>
          <w:sz w:val="44"/>
          <w:szCs w:val="44"/>
          <w:u w:val="single"/>
        </w:rPr>
        <w:t>Physical Education Activity Log</w:t>
      </w:r>
    </w:p>
    <w:p w14:paraId="00D08841" w14:textId="77777777" w:rsidR="00421C31" w:rsidRPr="00421C31" w:rsidRDefault="00421C31" w:rsidP="00421C3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020"/>
        <w:gridCol w:w="1777"/>
      </w:tblGrid>
      <w:tr w:rsidR="00421C31" w14:paraId="47D9F864" w14:textId="77777777" w:rsidTr="00421C31">
        <w:tc>
          <w:tcPr>
            <w:tcW w:w="1705" w:type="dxa"/>
          </w:tcPr>
          <w:p w14:paraId="540D4E6E" w14:textId="41BF1444" w:rsidR="00421C31" w:rsidRDefault="00421C31" w:rsidP="00421C31">
            <w:pPr>
              <w:jc w:val="center"/>
            </w:pPr>
            <w:r>
              <w:t>DATE</w:t>
            </w:r>
          </w:p>
        </w:tc>
        <w:tc>
          <w:tcPr>
            <w:tcW w:w="7020" w:type="dxa"/>
          </w:tcPr>
          <w:p w14:paraId="1D86A74F" w14:textId="514B4961" w:rsidR="00421C31" w:rsidRDefault="00421C31" w:rsidP="00421C31">
            <w:pPr>
              <w:jc w:val="center"/>
            </w:pPr>
            <w:r>
              <w:t>ACTIVITY</w:t>
            </w:r>
          </w:p>
        </w:tc>
        <w:tc>
          <w:tcPr>
            <w:tcW w:w="1777" w:type="dxa"/>
          </w:tcPr>
          <w:p w14:paraId="51CD30E7" w14:textId="2E5C28B6" w:rsidR="00421C31" w:rsidRDefault="00421C31" w:rsidP="00421C31">
            <w:pPr>
              <w:jc w:val="center"/>
            </w:pPr>
            <w:r>
              <w:t>HOURS SPENT</w:t>
            </w:r>
          </w:p>
        </w:tc>
      </w:tr>
      <w:tr w:rsidR="00421C31" w14:paraId="3E345626" w14:textId="77777777" w:rsidTr="00421C31">
        <w:tc>
          <w:tcPr>
            <w:tcW w:w="1705" w:type="dxa"/>
          </w:tcPr>
          <w:p w14:paraId="101AF271" w14:textId="77777777" w:rsidR="00421C31" w:rsidRDefault="00421C31" w:rsidP="00AF2AD1"/>
        </w:tc>
        <w:tc>
          <w:tcPr>
            <w:tcW w:w="7020" w:type="dxa"/>
          </w:tcPr>
          <w:p w14:paraId="74D391EB" w14:textId="77777777" w:rsidR="00421C31" w:rsidRDefault="00421C31" w:rsidP="00AF2AD1"/>
        </w:tc>
        <w:tc>
          <w:tcPr>
            <w:tcW w:w="1777" w:type="dxa"/>
          </w:tcPr>
          <w:p w14:paraId="7391DF67" w14:textId="77777777" w:rsidR="00421C31" w:rsidRDefault="00421C31" w:rsidP="00AF2AD1"/>
        </w:tc>
      </w:tr>
      <w:tr w:rsidR="00421C31" w14:paraId="3B363B3C" w14:textId="77777777" w:rsidTr="00421C31">
        <w:tc>
          <w:tcPr>
            <w:tcW w:w="1705" w:type="dxa"/>
          </w:tcPr>
          <w:p w14:paraId="78D9C0A6" w14:textId="77777777" w:rsidR="00421C31" w:rsidRDefault="00421C31" w:rsidP="00AF2AD1"/>
        </w:tc>
        <w:tc>
          <w:tcPr>
            <w:tcW w:w="7020" w:type="dxa"/>
          </w:tcPr>
          <w:p w14:paraId="54C0A022" w14:textId="77777777" w:rsidR="00421C31" w:rsidRDefault="00421C31" w:rsidP="00AF2AD1"/>
        </w:tc>
        <w:tc>
          <w:tcPr>
            <w:tcW w:w="1777" w:type="dxa"/>
          </w:tcPr>
          <w:p w14:paraId="7CCC0DB1" w14:textId="77777777" w:rsidR="00421C31" w:rsidRDefault="00421C31" w:rsidP="00AF2AD1"/>
        </w:tc>
      </w:tr>
      <w:tr w:rsidR="00421C31" w14:paraId="2093BA64" w14:textId="77777777" w:rsidTr="00421C31">
        <w:tc>
          <w:tcPr>
            <w:tcW w:w="1705" w:type="dxa"/>
          </w:tcPr>
          <w:p w14:paraId="2A8B310F" w14:textId="77777777" w:rsidR="00421C31" w:rsidRDefault="00421C31" w:rsidP="00AF2AD1"/>
        </w:tc>
        <w:tc>
          <w:tcPr>
            <w:tcW w:w="7020" w:type="dxa"/>
          </w:tcPr>
          <w:p w14:paraId="38E5D222" w14:textId="77777777" w:rsidR="00421C31" w:rsidRDefault="00421C31" w:rsidP="00AF2AD1"/>
        </w:tc>
        <w:tc>
          <w:tcPr>
            <w:tcW w:w="1777" w:type="dxa"/>
          </w:tcPr>
          <w:p w14:paraId="63BB3957" w14:textId="77777777" w:rsidR="00421C31" w:rsidRDefault="00421C31" w:rsidP="00AF2AD1"/>
        </w:tc>
      </w:tr>
      <w:tr w:rsidR="00421C31" w14:paraId="4D06BBFF" w14:textId="77777777" w:rsidTr="00421C31">
        <w:tc>
          <w:tcPr>
            <w:tcW w:w="1705" w:type="dxa"/>
          </w:tcPr>
          <w:p w14:paraId="5E624480" w14:textId="77777777" w:rsidR="00421C31" w:rsidRDefault="00421C31" w:rsidP="00AF2AD1"/>
        </w:tc>
        <w:tc>
          <w:tcPr>
            <w:tcW w:w="7020" w:type="dxa"/>
          </w:tcPr>
          <w:p w14:paraId="7AEAC8D9" w14:textId="77777777" w:rsidR="00421C31" w:rsidRDefault="00421C31" w:rsidP="00AF2AD1"/>
        </w:tc>
        <w:tc>
          <w:tcPr>
            <w:tcW w:w="1777" w:type="dxa"/>
          </w:tcPr>
          <w:p w14:paraId="1C2831AF" w14:textId="77777777" w:rsidR="00421C31" w:rsidRDefault="00421C31" w:rsidP="00AF2AD1"/>
        </w:tc>
      </w:tr>
      <w:tr w:rsidR="00421C31" w14:paraId="64234DE7" w14:textId="77777777" w:rsidTr="00421C31">
        <w:tc>
          <w:tcPr>
            <w:tcW w:w="1705" w:type="dxa"/>
          </w:tcPr>
          <w:p w14:paraId="16671309" w14:textId="77777777" w:rsidR="00421C31" w:rsidRDefault="00421C31" w:rsidP="00AF2AD1"/>
        </w:tc>
        <w:tc>
          <w:tcPr>
            <w:tcW w:w="7020" w:type="dxa"/>
          </w:tcPr>
          <w:p w14:paraId="0B51FB3E" w14:textId="77777777" w:rsidR="00421C31" w:rsidRDefault="00421C31" w:rsidP="00AF2AD1"/>
        </w:tc>
        <w:tc>
          <w:tcPr>
            <w:tcW w:w="1777" w:type="dxa"/>
          </w:tcPr>
          <w:p w14:paraId="63202B20" w14:textId="77777777" w:rsidR="00421C31" w:rsidRDefault="00421C31" w:rsidP="00AF2AD1"/>
        </w:tc>
      </w:tr>
      <w:tr w:rsidR="00421C31" w14:paraId="47351558" w14:textId="77777777" w:rsidTr="00421C31">
        <w:tc>
          <w:tcPr>
            <w:tcW w:w="1705" w:type="dxa"/>
          </w:tcPr>
          <w:p w14:paraId="39708A9C" w14:textId="77777777" w:rsidR="00421C31" w:rsidRDefault="00421C31" w:rsidP="00AF2AD1"/>
        </w:tc>
        <w:tc>
          <w:tcPr>
            <w:tcW w:w="7020" w:type="dxa"/>
          </w:tcPr>
          <w:p w14:paraId="2D824788" w14:textId="77777777" w:rsidR="00421C31" w:rsidRDefault="00421C31" w:rsidP="00AF2AD1"/>
        </w:tc>
        <w:tc>
          <w:tcPr>
            <w:tcW w:w="1777" w:type="dxa"/>
          </w:tcPr>
          <w:p w14:paraId="79FF0378" w14:textId="77777777" w:rsidR="00421C31" w:rsidRDefault="00421C31" w:rsidP="00AF2AD1"/>
        </w:tc>
      </w:tr>
      <w:tr w:rsidR="00421C31" w14:paraId="6161A5FE" w14:textId="77777777" w:rsidTr="00421C31">
        <w:tc>
          <w:tcPr>
            <w:tcW w:w="1705" w:type="dxa"/>
          </w:tcPr>
          <w:p w14:paraId="5A80A975" w14:textId="77777777" w:rsidR="00421C31" w:rsidRDefault="00421C31" w:rsidP="00AF2AD1"/>
        </w:tc>
        <w:tc>
          <w:tcPr>
            <w:tcW w:w="7020" w:type="dxa"/>
          </w:tcPr>
          <w:p w14:paraId="14F1DB34" w14:textId="77777777" w:rsidR="00421C31" w:rsidRDefault="00421C31" w:rsidP="00AF2AD1"/>
        </w:tc>
        <w:tc>
          <w:tcPr>
            <w:tcW w:w="1777" w:type="dxa"/>
          </w:tcPr>
          <w:p w14:paraId="1D730A5F" w14:textId="77777777" w:rsidR="00421C31" w:rsidRDefault="00421C31" w:rsidP="00AF2AD1"/>
        </w:tc>
      </w:tr>
      <w:tr w:rsidR="00421C31" w14:paraId="4EA70265" w14:textId="77777777" w:rsidTr="00421C31">
        <w:tc>
          <w:tcPr>
            <w:tcW w:w="1705" w:type="dxa"/>
          </w:tcPr>
          <w:p w14:paraId="4D349AE6" w14:textId="77777777" w:rsidR="00421C31" w:rsidRDefault="00421C31" w:rsidP="00AF2AD1"/>
        </w:tc>
        <w:tc>
          <w:tcPr>
            <w:tcW w:w="7020" w:type="dxa"/>
          </w:tcPr>
          <w:p w14:paraId="76274E41" w14:textId="77777777" w:rsidR="00421C31" w:rsidRDefault="00421C31" w:rsidP="00AF2AD1"/>
        </w:tc>
        <w:tc>
          <w:tcPr>
            <w:tcW w:w="1777" w:type="dxa"/>
          </w:tcPr>
          <w:p w14:paraId="5CF2189C" w14:textId="77777777" w:rsidR="00421C31" w:rsidRDefault="00421C31" w:rsidP="00AF2AD1"/>
        </w:tc>
      </w:tr>
      <w:tr w:rsidR="00421C31" w14:paraId="3E948A38" w14:textId="77777777" w:rsidTr="00421C31">
        <w:tc>
          <w:tcPr>
            <w:tcW w:w="1705" w:type="dxa"/>
          </w:tcPr>
          <w:p w14:paraId="59483ABE" w14:textId="77777777" w:rsidR="00421C31" w:rsidRDefault="00421C31" w:rsidP="00AF2AD1"/>
        </w:tc>
        <w:tc>
          <w:tcPr>
            <w:tcW w:w="7020" w:type="dxa"/>
          </w:tcPr>
          <w:p w14:paraId="43027E57" w14:textId="77777777" w:rsidR="00421C31" w:rsidRDefault="00421C31" w:rsidP="00AF2AD1"/>
        </w:tc>
        <w:tc>
          <w:tcPr>
            <w:tcW w:w="1777" w:type="dxa"/>
          </w:tcPr>
          <w:p w14:paraId="51B597FC" w14:textId="77777777" w:rsidR="00421C31" w:rsidRDefault="00421C31" w:rsidP="00AF2AD1"/>
        </w:tc>
      </w:tr>
      <w:tr w:rsidR="00421C31" w14:paraId="109DC81F" w14:textId="77777777" w:rsidTr="00421C31">
        <w:tc>
          <w:tcPr>
            <w:tcW w:w="1705" w:type="dxa"/>
          </w:tcPr>
          <w:p w14:paraId="2362A658" w14:textId="77777777" w:rsidR="00421C31" w:rsidRDefault="00421C31" w:rsidP="00AF2AD1"/>
        </w:tc>
        <w:tc>
          <w:tcPr>
            <w:tcW w:w="7020" w:type="dxa"/>
          </w:tcPr>
          <w:p w14:paraId="1A945078" w14:textId="77777777" w:rsidR="00421C31" w:rsidRDefault="00421C31" w:rsidP="00AF2AD1"/>
        </w:tc>
        <w:tc>
          <w:tcPr>
            <w:tcW w:w="1777" w:type="dxa"/>
          </w:tcPr>
          <w:p w14:paraId="46DFBE8B" w14:textId="77777777" w:rsidR="00421C31" w:rsidRDefault="00421C31" w:rsidP="00AF2AD1"/>
        </w:tc>
      </w:tr>
      <w:tr w:rsidR="00421C31" w14:paraId="28F7400D" w14:textId="77777777" w:rsidTr="00421C31">
        <w:tc>
          <w:tcPr>
            <w:tcW w:w="1705" w:type="dxa"/>
          </w:tcPr>
          <w:p w14:paraId="40413C53" w14:textId="77777777" w:rsidR="00421C31" w:rsidRDefault="00421C31" w:rsidP="00AF2AD1"/>
        </w:tc>
        <w:tc>
          <w:tcPr>
            <w:tcW w:w="7020" w:type="dxa"/>
          </w:tcPr>
          <w:p w14:paraId="21B41000" w14:textId="77777777" w:rsidR="00421C31" w:rsidRDefault="00421C31" w:rsidP="00AF2AD1"/>
        </w:tc>
        <w:tc>
          <w:tcPr>
            <w:tcW w:w="1777" w:type="dxa"/>
          </w:tcPr>
          <w:p w14:paraId="13D68D4B" w14:textId="77777777" w:rsidR="00421C31" w:rsidRDefault="00421C31" w:rsidP="00AF2AD1"/>
        </w:tc>
      </w:tr>
      <w:tr w:rsidR="00421C31" w14:paraId="59D5FBAA" w14:textId="77777777" w:rsidTr="00421C31">
        <w:tc>
          <w:tcPr>
            <w:tcW w:w="1705" w:type="dxa"/>
          </w:tcPr>
          <w:p w14:paraId="26C181B2" w14:textId="77777777" w:rsidR="00421C31" w:rsidRDefault="00421C31" w:rsidP="00AF2AD1"/>
        </w:tc>
        <w:tc>
          <w:tcPr>
            <w:tcW w:w="7020" w:type="dxa"/>
          </w:tcPr>
          <w:p w14:paraId="68995364" w14:textId="77777777" w:rsidR="00421C31" w:rsidRDefault="00421C31" w:rsidP="00AF2AD1"/>
        </w:tc>
        <w:tc>
          <w:tcPr>
            <w:tcW w:w="1777" w:type="dxa"/>
          </w:tcPr>
          <w:p w14:paraId="5D211957" w14:textId="77777777" w:rsidR="00421C31" w:rsidRDefault="00421C31" w:rsidP="00AF2AD1"/>
        </w:tc>
      </w:tr>
      <w:tr w:rsidR="00421C31" w14:paraId="4445C1C5" w14:textId="77777777" w:rsidTr="00421C31">
        <w:tc>
          <w:tcPr>
            <w:tcW w:w="1705" w:type="dxa"/>
          </w:tcPr>
          <w:p w14:paraId="233E3A40" w14:textId="77777777" w:rsidR="00421C31" w:rsidRDefault="00421C31" w:rsidP="00AF2AD1"/>
        </w:tc>
        <w:tc>
          <w:tcPr>
            <w:tcW w:w="7020" w:type="dxa"/>
          </w:tcPr>
          <w:p w14:paraId="254D778D" w14:textId="77777777" w:rsidR="00421C31" w:rsidRDefault="00421C31" w:rsidP="00AF2AD1"/>
        </w:tc>
        <w:tc>
          <w:tcPr>
            <w:tcW w:w="1777" w:type="dxa"/>
          </w:tcPr>
          <w:p w14:paraId="27F02EF2" w14:textId="77777777" w:rsidR="00421C31" w:rsidRDefault="00421C31" w:rsidP="00AF2AD1"/>
        </w:tc>
      </w:tr>
      <w:tr w:rsidR="00421C31" w14:paraId="6AD0FDB1" w14:textId="77777777" w:rsidTr="00421C31">
        <w:tc>
          <w:tcPr>
            <w:tcW w:w="1705" w:type="dxa"/>
          </w:tcPr>
          <w:p w14:paraId="2F5EEDB5" w14:textId="77777777" w:rsidR="00421C31" w:rsidRDefault="00421C31" w:rsidP="00AF2AD1"/>
        </w:tc>
        <w:tc>
          <w:tcPr>
            <w:tcW w:w="7020" w:type="dxa"/>
          </w:tcPr>
          <w:p w14:paraId="67D20122" w14:textId="77777777" w:rsidR="00421C31" w:rsidRDefault="00421C31" w:rsidP="00AF2AD1"/>
        </w:tc>
        <w:tc>
          <w:tcPr>
            <w:tcW w:w="1777" w:type="dxa"/>
          </w:tcPr>
          <w:p w14:paraId="7E826105" w14:textId="77777777" w:rsidR="00421C31" w:rsidRDefault="00421C31" w:rsidP="00AF2AD1"/>
        </w:tc>
      </w:tr>
      <w:tr w:rsidR="00421C31" w14:paraId="5D3DA866" w14:textId="77777777" w:rsidTr="00421C31">
        <w:tc>
          <w:tcPr>
            <w:tcW w:w="1705" w:type="dxa"/>
          </w:tcPr>
          <w:p w14:paraId="2FD0BEDD" w14:textId="77777777" w:rsidR="00421C31" w:rsidRDefault="00421C31" w:rsidP="00AF2AD1"/>
        </w:tc>
        <w:tc>
          <w:tcPr>
            <w:tcW w:w="7020" w:type="dxa"/>
          </w:tcPr>
          <w:p w14:paraId="7636F2E2" w14:textId="77777777" w:rsidR="00421C31" w:rsidRDefault="00421C31" w:rsidP="00AF2AD1"/>
        </w:tc>
        <w:tc>
          <w:tcPr>
            <w:tcW w:w="1777" w:type="dxa"/>
          </w:tcPr>
          <w:p w14:paraId="3510B6B2" w14:textId="77777777" w:rsidR="00421C31" w:rsidRDefault="00421C31" w:rsidP="00AF2AD1"/>
        </w:tc>
      </w:tr>
      <w:tr w:rsidR="00421C31" w14:paraId="2E719AFE" w14:textId="77777777" w:rsidTr="00421C31">
        <w:tc>
          <w:tcPr>
            <w:tcW w:w="1705" w:type="dxa"/>
          </w:tcPr>
          <w:p w14:paraId="4E234234" w14:textId="77777777" w:rsidR="00421C31" w:rsidRDefault="00421C31" w:rsidP="00AF2AD1"/>
        </w:tc>
        <w:tc>
          <w:tcPr>
            <w:tcW w:w="7020" w:type="dxa"/>
          </w:tcPr>
          <w:p w14:paraId="39AF9391" w14:textId="77777777" w:rsidR="00421C31" w:rsidRDefault="00421C31" w:rsidP="00AF2AD1"/>
        </w:tc>
        <w:tc>
          <w:tcPr>
            <w:tcW w:w="1777" w:type="dxa"/>
          </w:tcPr>
          <w:p w14:paraId="1FBCF0E1" w14:textId="77777777" w:rsidR="00421C31" w:rsidRDefault="00421C31" w:rsidP="00AF2AD1"/>
        </w:tc>
      </w:tr>
      <w:tr w:rsidR="00421C31" w14:paraId="4178DB26" w14:textId="77777777" w:rsidTr="00421C31">
        <w:tc>
          <w:tcPr>
            <w:tcW w:w="1705" w:type="dxa"/>
          </w:tcPr>
          <w:p w14:paraId="5704A17E" w14:textId="77777777" w:rsidR="00421C31" w:rsidRDefault="00421C31" w:rsidP="00AF2AD1"/>
        </w:tc>
        <w:tc>
          <w:tcPr>
            <w:tcW w:w="7020" w:type="dxa"/>
          </w:tcPr>
          <w:p w14:paraId="67B44234" w14:textId="77777777" w:rsidR="00421C31" w:rsidRDefault="00421C31" w:rsidP="00AF2AD1"/>
        </w:tc>
        <w:tc>
          <w:tcPr>
            <w:tcW w:w="1777" w:type="dxa"/>
          </w:tcPr>
          <w:p w14:paraId="095CA028" w14:textId="77777777" w:rsidR="00421C31" w:rsidRDefault="00421C31" w:rsidP="00AF2AD1"/>
        </w:tc>
      </w:tr>
      <w:tr w:rsidR="00421C31" w14:paraId="1A206E44" w14:textId="77777777" w:rsidTr="00421C31">
        <w:tc>
          <w:tcPr>
            <w:tcW w:w="1705" w:type="dxa"/>
          </w:tcPr>
          <w:p w14:paraId="4A5D3359" w14:textId="77777777" w:rsidR="00421C31" w:rsidRDefault="00421C31" w:rsidP="00AF2AD1"/>
        </w:tc>
        <w:tc>
          <w:tcPr>
            <w:tcW w:w="7020" w:type="dxa"/>
          </w:tcPr>
          <w:p w14:paraId="7487BB70" w14:textId="77777777" w:rsidR="00421C31" w:rsidRDefault="00421C31" w:rsidP="00AF2AD1"/>
        </w:tc>
        <w:tc>
          <w:tcPr>
            <w:tcW w:w="1777" w:type="dxa"/>
          </w:tcPr>
          <w:p w14:paraId="162EBD4A" w14:textId="77777777" w:rsidR="00421C31" w:rsidRDefault="00421C31" w:rsidP="00AF2AD1"/>
        </w:tc>
      </w:tr>
      <w:tr w:rsidR="00421C31" w14:paraId="7C0ED8FF" w14:textId="77777777" w:rsidTr="00421C31">
        <w:tc>
          <w:tcPr>
            <w:tcW w:w="1705" w:type="dxa"/>
          </w:tcPr>
          <w:p w14:paraId="7A034BB6" w14:textId="77777777" w:rsidR="00421C31" w:rsidRDefault="00421C31" w:rsidP="00AF2AD1"/>
        </w:tc>
        <w:tc>
          <w:tcPr>
            <w:tcW w:w="7020" w:type="dxa"/>
          </w:tcPr>
          <w:p w14:paraId="6B7C8B89" w14:textId="77777777" w:rsidR="00421C31" w:rsidRDefault="00421C31" w:rsidP="00AF2AD1"/>
        </w:tc>
        <w:tc>
          <w:tcPr>
            <w:tcW w:w="1777" w:type="dxa"/>
          </w:tcPr>
          <w:p w14:paraId="240201E1" w14:textId="77777777" w:rsidR="00421C31" w:rsidRDefault="00421C31" w:rsidP="00AF2AD1"/>
        </w:tc>
      </w:tr>
      <w:tr w:rsidR="00421C31" w14:paraId="3FF36795" w14:textId="77777777" w:rsidTr="00421C31">
        <w:tc>
          <w:tcPr>
            <w:tcW w:w="1705" w:type="dxa"/>
          </w:tcPr>
          <w:p w14:paraId="4E9D2B09" w14:textId="77777777" w:rsidR="00421C31" w:rsidRDefault="00421C31" w:rsidP="00AF2AD1"/>
        </w:tc>
        <w:tc>
          <w:tcPr>
            <w:tcW w:w="7020" w:type="dxa"/>
          </w:tcPr>
          <w:p w14:paraId="7E88DF5E" w14:textId="77777777" w:rsidR="00421C31" w:rsidRDefault="00421C31" w:rsidP="00AF2AD1"/>
        </w:tc>
        <w:tc>
          <w:tcPr>
            <w:tcW w:w="1777" w:type="dxa"/>
          </w:tcPr>
          <w:p w14:paraId="63EE16F4" w14:textId="77777777" w:rsidR="00421C31" w:rsidRDefault="00421C31" w:rsidP="00AF2AD1"/>
        </w:tc>
      </w:tr>
      <w:tr w:rsidR="00421C31" w14:paraId="1A1D2AE2" w14:textId="77777777" w:rsidTr="00421C31">
        <w:tc>
          <w:tcPr>
            <w:tcW w:w="1705" w:type="dxa"/>
          </w:tcPr>
          <w:p w14:paraId="4A6EDFA2" w14:textId="77777777" w:rsidR="00421C31" w:rsidRDefault="00421C31" w:rsidP="00AF2AD1"/>
        </w:tc>
        <w:tc>
          <w:tcPr>
            <w:tcW w:w="7020" w:type="dxa"/>
          </w:tcPr>
          <w:p w14:paraId="1A8629D6" w14:textId="77777777" w:rsidR="00421C31" w:rsidRDefault="00421C31" w:rsidP="00AF2AD1"/>
        </w:tc>
        <w:tc>
          <w:tcPr>
            <w:tcW w:w="1777" w:type="dxa"/>
          </w:tcPr>
          <w:p w14:paraId="27FFC45F" w14:textId="77777777" w:rsidR="00421C31" w:rsidRDefault="00421C31" w:rsidP="00AF2AD1"/>
        </w:tc>
      </w:tr>
      <w:tr w:rsidR="00421C31" w14:paraId="00323075" w14:textId="77777777" w:rsidTr="00421C31">
        <w:tc>
          <w:tcPr>
            <w:tcW w:w="1705" w:type="dxa"/>
          </w:tcPr>
          <w:p w14:paraId="4389C111" w14:textId="77777777" w:rsidR="00421C31" w:rsidRDefault="00421C31" w:rsidP="00AF2AD1"/>
        </w:tc>
        <w:tc>
          <w:tcPr>
            <w:tcW w:w="7020" w:type="dxa"/>
          </w:tcPr>
          <w:p w14:paraId="16C08783" w14:textId="77777777" w:rsidR="00421C31" w:rsidRDefault="00421C31" w:rsidP="00AF2AD1"/>
        </w:tc>
        <w:tc>
          <w:tcPr>
            <w:tcW w:w="1777" w:type="dxa"/>
          </w:tcPr>
          <w:p w14:paraId="731B7A5D" w14:textId="77777777" w:rsidR="00421C31" w:rsidRDefault="00421C31" w:rsidP="00AF2AD1"/>
        </w:tc>
      </w:tr>
      <w:tr w:rsidR="00421C31" w14:paraId="3EA0F11A" w14:textId="77777777" w:rsidTr="00421C31">
        <w:tc>
          <w:tcPr>
            <w:tcW w:w="1705" w:type="dxa"/>
          </w:tcPr>
          <w:p w14:paraId="6E785459" w14:textId="77777777" w:rsidR="00421C31" w:rsidRDefault="00421C31" w:rsidP="00AF2AD1"/>
        </w:tc>
        <w:tc>
          <w:tcPr>
            <w:tcW w:w="7020" w:type="dxa"/>
          </w:tcPr>
          <w:p w14:paraId="1948D25F" w14:textId="77777777" w:rsidR="00421C31" w:rsidRDefault="00421C31" w:rsidP="00AF2AD1"/>
        </w:tc>
        <w:tc>
          <w:tcPr>
            <w:tcW w:w="1777" w:type="dxa"/>
          </w:tcPr>
          <w:p w14:paraId="19BB39B1" w14:textId="77777777" w:rsidR="00421C31" w:rsidRDefault="00421C31" w:rsidP="00AF2AD1"/>
        </w:tc>
      </w:tr>
      <w:tr w:rsidR="00421C31" w14:paraId="00391D5A" w14:textId="77777777" w:rsidTr="00421C31">
        <w:tc>
          <w:tcPr>
            <w:tcW w:w="1705" w:type="dxa"/>
          </w:tcPr>
          <w:p w14:paraId="33A3649A" w14:textId="77777777" w:rsidR="00421C31" w:rsidRDefault="00421C31" w:rsidP="00AF2AD1"/>
        </w:tc>
        <w:tc>
          <w:tcPr>
            <w:tcW w:w="7020" w:type="dxa"/>
          </w:tcPr>
          <w:p w14:paraId="1E574156" w14:textId="77777777" w:rsidR="00421C31" w:rsidRDefault="00421C31" w:rsidP="00AF2AD1"/>
        </w:tc>
        <w:tc>
          <w:tcPr>
            <w:tcW w:w="1777" w:type="dxa"/>
          </w:tcPr>
          <w:p w14:paraId="14724E78" w14:textId="77777777" w:rsidR="00421C31" w:rsidRDefault="00421C31" w:rsidP="00AF2AD1"/>
        </w:tc>
      </w:tr>
      <w:tr w:rsidR="00421C31" w14:paraId="5AA69347" w14:textId="77777777" w:rsidTr="00421C31">
        <w:tc>
          <w:tcPr>
            <w:tcW w:w="1705" w:type="dxa"/>
          </w:tcPr>
          <w:p w14:paraId="00E42B1F" w14:textId="77777777" w:rsidR="00421C31" w:rsidRDefault="00421C31" w:rsidP="00AF2AD1"/>
        </w:tc>
        <w:tc>
          <w:tcPr>
            <w:tcW w:w="7020" w:type="dxa"/>
          </w:tcPr>
          <w:p w14:paraId="4C56F75D" w14:textId="77777777" w:rsidR="00421C31" w:rsidRDefault="00421C31" w:rsidP="00AF2AD1"/>
        </w:tc>
        <w:tc>
          <w:tcPr>
            <w:tcW w:w="1777" w:type="dxa"/>
          </w:tcPr>
          <w:p w14:paraId="3F5C7FFB" w14:textId="77777777" w:rsidR="00421C31" w:rsidRDefault="00421C31" w:rsidP="00AF2AD1"/>
        </w:tc>
      </w:tr>
      <w:tr w:rsidR="00421C31" w14:paraId="489FDED2" w14:textId="77777777" w:rsidTr="00421C31">
        <w:tc>
          <w:tcPr>
            <w:tcW w:w="1705" w:type="dxa"/>
          </w:tcPr>
          <w:p w14:paraId="2984C063" w14:textId="77777777" w:rsidR="00421C31" w:rsidRDefault="00421C31" w:rsidP="00AF2AD1"/>
        </w:tc>
        <w:tc>
          <w:tcPr>
            <w:tcW w:w="7020" w:type="dxa"/>
          </w:tcPr>
          <w:p w14:paraId="64D56EFA" w14:textId="77777777" w:rsidR="00421C31" w:rsidRDefault="00421C31" w:rsidP="00AF2AD1"/>
        </w:tc>
        <w:tc>
          <w:tcPr>
            <w:tcW w:w="1777" w:type="dxa"/>
          </w:tcPr>
          <w:p w14:paraId="6B0F64EE" w14:textId="77777777" w:rsidR="00421C31" w:rsidRDefault="00421C31" w:rsidP="00AF2AD1"/>
        </w:tc>
      </w:tr>
      <w:tr w:rsidR="00421C31" w14:paraId="1881BF8F" w14:textId="77777777" w:rsidTr="00421C31">
        <w:tc>
          <w:tcPr>
            <w:tcW w:w="1705" w:type="dxa"/>
          </w:tcPr>
          <w:p w14:paraId="6A3CB211" w14:textId="77777777" w:rsidR="00421C31" w:rsidRDefault="00421C31" w:rsidP="00AF2AD1"/>
        </w:tc>
        <w:tc>
          <w:tcPr>
            <w:tcW w:w="7020" w:type="dxa"/>
          </w:tcPr>
          <w:p w14:paraId="35882BE4" w14:textId="77777777" w:rsidR="00421C31" w:rsidRDefault="00421C31" w:rsidP="00AF2AD1"/>
        </w:tc>
        <w:tc>
          <w:tcPr>
            <w:tcW w:w="1777" w:type="dxa"/>
          </w:tcPr>
          <w:p w14:paraId="4408967B" w14:textId="77777777" w:rsidR="00421C31" w:rsidRDefault="00421C31" w:rsidP="00AF2AD1"/>
        </w:tc>
      </w:tr>
      <w:tr w:rsidR="00421C31" w14:paraId="5D26FE8D" w14:textId="77777777" w:rsidTr="00421C31">
        <w:tc>
          <w:tcPr>
            <w:tcW w:w="1705" w:type="dxa"/>
          </w:tcPr>
          <w:p w14:paraId="14790EC8" w14:textId="77777777" w:rsidR="00421C31" w:rsidRDefault="00421C31" w:rsidP="00AF2AD1"/>
        </w:tc>
        <w:tc>
          <w:tcPr>
            <w:tcW w:w="7020" w:type="dxa"/>
          </w:tcPr>
          <w:p w14:paraId="0338D8C4" w14:textId="77777777" w:rsidR="00421C31" w:rsidRDefault="00421C31" w:rsidP="00AF2AD1"/>
        </w:tc>
        <w:tc>
          <w:tcPr>
            <w:tcW w:w="1777" w:type="dxa"/>
          </w:tcPr>
          <w:p w14:paraId="36E07CF8" w14:textId="77777777" w:rsidR="00421C31" w:rsidRDefault="00421C31" w:rsidP="00AF2AD1"/>
        </w:tc>
      </w:tr>
      <w:tr w:rsidR="00421C31" w14:paraId="61894678" w14:textId="77777777" w:rsidTr="00421C31">
        <w:tc>
          <w:tcPr>
            <w:tcW w:w="1705" w:type="dxa"/>
          </w:tcPr>
          <w:p w14:paraId="34C27A8A" w14:textId="77777777" w:rsidR="00421C31" w:rsidRDefault="00421C31" w:rsidP="00AF2AD1"/>
        </w:tc>
        <w:tc>
          <w:tcPr>
            <w:tcW w:w="7020" w:type="dxa"/>
          </w:tcPr>
          <w:p w14:paraId="23E3BD20" w14:textId="77777777" w:rsidR="00421C31" w:rsidRDefault="00421C31" w:rsidP="00AF2AD1"/>
        </w:tc>
        <w:tc>
          <w:tcPr>
            <w:tcW w:w="1777" w:type="dxa"/>
          </w:tcPr>
          <w:p w14:paraId="72DB48EB" w14:textId="77777777" w:rsidR="00421C31" w:rsidRDefault="00421C31" w:rsidP="00AF2AD1"/>
        </w:tc>
      </w:tr>
      <w:tr w:rsidR="00421C31" w14:paraId="59B01839" w14:textId="77777777" w:rsidTr="00421C31">
        <w:tc>
          <w:tcPr>
            <w:tcW w:w="1705" w:type="dxa"/>
          </w:tcPr>
          <w:p w14:paraId="5E55A618" w14:textId="77777777" w:rsidR="00421C31" w:rsidRDefault="00421C31" w:rsidP="00AF2AD1"/>
        </w:tc>
        <w:tc>
          <w:tcPr>
            <w:tcW w:w="7020" w:type="dxa"/>
          </w:tcPr>
          <w:p w14:paraId="16D1D671" w14:textId="77777777" w:rsidR="00421C31" w:rsidRDefault="00421C31" w:rsidP="00AF2AD1"/>
        </w:tc>
        <w:tc>
          <w:tcPr>
            <w:tcW w:w="1777" w:type="dxa"/>
          </w:tcPr>
          <w:p w14:paraId="0B1C59DD" w14:textId="77777777" w:rsidR="00421C31" w:rsidRDefault="00421C31" w:rsidP="00AF2AD1"/>
        </w:tc>
      </w:tr>
      <w:tr w:rsidR="00421C31" w14:paraId="52911DB9" w14:textId="77777777" w:rsidTr="00421C31">
        <w:tc>
          <w:tcPr>
            <w:tcW w:w="1705" w:type="dxa"/>
          </w:tcPr>
          <w:p w14:paraId="34B93376" w14:textId="77777777" w:rsidR="00421C31" w:rsidRDefault="00421C31" w:rsidP="00AF2AD1"/>
        </w:tc>
        <w:tc>
          <w:tcPr>
            <w:tcW w:w="7020" w:type="dxa"/>
          </w:tcPr>
          <w:p w14:paraId="3FF8176D" w14:textId="77777777" w:rsidR="00421C31" w:rsidRDefault="00421C31" w:rsidP="00AF2AD1"/>
        </w:tc>
        <w:tc>
          <w:tcPr>
            <w:tcW w:w="1777" w:type="dxa"/>
          </w:tcPr>
          <w:p w14:paraId="2BA7771B" w14:textId="77777777" w:rsidR="00421C31" w:rsidRDefault="00421C31" w:rsidP="00AF2AD1"/>
        </w:tc>
      </w:tr>
      <w:tr w:rsidR="00421C31" w14:paraId="6287BD05" w14:textId="77777777" w:rsidTr="00421C31">
        <w:tc>
          <w:tcPr>
            <w:tcW w:w="1705" w:type="dxa"/>
          </w:tcPr>
          <w:p w14:paraId="6231F0D4" w14:textId="77777777" w:rsidR="00421C31" w:rsidRDefault="00421C31" w:rsidP="00AF2AD1"/>
        </w:tc>
        <w:tc>
          <w:tcPr>
            <w:tcW w:w="7020" w:type="dxa"/>
          </w:tcPr>
          <w:p w14:paraId="30F0E556" w14:textId="77777777" w:rsidR="00421C31" w:rsidRDefault="00421C31" w:rsidP="00AF2AD1"/>
        </w:tc>
        <w:tc>
          <w:tcPr>
            <w:tcW w:w="1777" w:type="dxa"/>
          </w:tcPr>
          <w:p w14:paraId="249AD26F" w14:textId="77777777" w:rsidR="00421C31" w:rsidRDefault="00421C31" w:rsidP="00AF2AD1"/>
        </w:tc>
      </w:tr>
      <w:tr w:rsidR="00421C31" w14:paraId="5EC1FC3B" w14:textId="77777777" w:rsidTr="00421C31">
        <w:tc>
          <w:tcPr>
            <w:tcW w:w="1705" w:type="dxa"/>
          </w:tcPr>
          <w:p w14:paraId="538159F8" w14:textId="77777777" w:rsidR="00421C31" w:rsidRDefault="00421C31" w:rsidP="00AF2AD1"/>
        </w:tc>
        <w:tc>
          <w:tcPr>
            <w:tcW w:w="7020" w:type="dxa"/>
          </w:tcPr>
          <w:p w14:paraId="24655F4E" w14:textId="77777777" w:rsidR="00421C31" w:rsidRDefault="00421C31" w:rsidP="00AF2AD1"/>
        </w:tc>
        <w:tc>
          <w:tcPr>
            <w:tcW w:w="1777" w:type="dxa"/>
          </w:tcPr>
          <w:p w14:paraId="6005EF80" w14:textId="77777777" w:rsidR="00421C31" w:rsidRDefault="00421C31" w:rsidP="00AF2AD1"/>
        </w:tc>
      </w:tr>
      <w:tr w:rsidR="00421C31" w14:paraId="44E88DC9" w14:textId="77777777" w:rsidTr="00421C31">
        <w:tc>
          <w:tcPr>
            <w:tcW w:w="1705" w:type="dxa"/>
          </w:tcPr>
          <w:p w14:paraId="1809B4B8" w14:textId="77777777" w:rsidR="00421C31" w:rsidRDefault="00421C31" w:rsidP="00AF2AD1"/>
        </w:tc>
        <w:tc>
          <w:tcPr>
            <w:tcW w:w="7020" w:type="dxa"/>
          </w:tcPr>
          <w:p w14:paraId="4766A47A" w14:textId="77777777" w:rsidR="00421C31" w:rsidRDefault="00421C31" w:rsidP="00AF2AD1"/>
        </w:tc>
        <w:tc>
          <w:tcPr>
            <w:tcW w:w="1777" w:type="dxa"/>
          </w:tcPr>
          <w:p w14:paraId="47C0A78C" w14:textId="77777777" w:rsidR="00421C31" w:rsidRDefault="00421C31" w:rsidP="00AF2AD1"/>
        </w:tc>
      </w:tr>
    </w:tbl>
    <w:p w14:paraId="65073C63" w14:textId="77777777" w:rsidR="00421C31" w:rsidRDefault="00421C31" w:rsidP="00421C31"/>
    <w:p w14:paraId="02F12AF7" w14:textId="3EDDFB87" w:rsidR="00AF2AD1" w:rsidRDefault="00421C31" w:rsidP="00421C31">
      <w:r>
        <w:t>PAGE TOTAL: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</w:t>
      </w:r>
    </w:p>
    <w:sectPr w:rsidR="00AF2AD1" w:rsidSect="006F0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CECC" w14:textId="77777777" w:rsidR="00B75ED6" w:rsidRDefault="00B75ED6">
      <w:pPr>
        <w:spacing w:after="0" w:line="240" w:lineRule="auto"/>
      </w:pPr>
      <w:r>
        <w:separator/>
      </w:r>
    </w:p>
  </w:endnote>
  <w:endnote w:type="continuationSeparator" w:id="0">
    <w:p w14:paraId="30D3AC59" w14:textId="77777777" w:rsidR="00B75ED6" w:rsidRDefault="00B7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2B5A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4F0DFCC8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D227C79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060AF4A2" wp14:editId="6D579DA7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102919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01101502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47EF5A" wp14:editId="43B627E3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B27D7" w14:textId="77777777" w:rsidR="00B75ED6" w:rsidRDefault="00B75ED6">
      <w:pPr>
        <w:spacing w:after="0" w:line="240" w:lineRule="auto"/>
      </w:pPr>
      <w:r>
        <w:separator/>
      </w:r>
    </w:p>
  </w:footnote>
  <w:footnote w:type="continuationSeparator" w:id="0">
    <w:p w14:paraId="26EC7BDB" w14:textId="77777777" w:rsidR="00B75ED6" w:rsidRDefault="00B7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7DF7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75FCABC3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0C781650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6ABDA3A7" wp14:editId="083C22AD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7A1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4585370">
    <w:abstractNumId w:val="9"/>
  </w:num>
  <w:num w:numId="2" w16cid:durableId="1340474306">
    <w:abstractNumId w:val="7"/>
  </w:num>
  <w:num w:numId="3" w16cid:durableId="530454044">
    <w:abstractNumId w:val="6"/>
  </w:num>
  <w:num w:numId="4" w16cid:durableId="1504317867">
    <w:abstractNumId w:val="5"/>
  </w:num>
  <w:num w:numId="5" w16cid:durableId="2052656223">
    <w:abstractNumId w:val="4"/>
  </w:num>
  <w:num w:numId="6" w16cid:durableId="679428308">
    <w:abstractNumId w:val="8"/>
  </w:num>
  <w:num w:numId="7" w16cid:durableId="1108543389">
    <w:abstractNumId w:val="3"/>
  </w:num>
  <w:num w:numId="8" w16cid:durableId="431433670">
    <w:abstractNumId w:val="2"/>
  </w:num>
  <w:num w:numId="9" w16cid:durableId="1151479062">
    <w:abstractNumId w:val="1"/>
  </w:num>
  <w:num w:numId="10" w16cid:durableId="1427725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D1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21C31"/>
    <w:rsid w:val="00462B54"/>
    <w:rsid w:val="004C595E"/>
    <w:rsid w:val="00535A9A"/>
    <w:rsid w:val="00576382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AF2AD1"/>
    <w:rsid w:val="00B22EC4"/>
    <w:rsid w:val="00B54EAE"/>
    <w:rsid w:val="00B552FE"/>
    <w:rsid w:val="00B75ED6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AF34D9"/>
  <w15:chartTrackingRefBased/>
  <w15:docId w15:val="{F2D4D853-CEE0-4125-B120-DCE01B81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8784C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4041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74041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041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374041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374041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4041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8784C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997AF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8784C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374041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374041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374041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374041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374041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374041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374041" w:themeColor="accent6" w:themeShade="80"/>
        <w:bottom w:val="single" w:sz="4" w:space="10" w:color="374041" w:themeColor="accent6" w:themeShade="80"/>
      </w:pBdr>
      <w:spacing w:before="360" w:after="360"/>
      <w:ind w:left="864" w:right="864"/>
      <w:jc w:val="center"/>
    </w:pPr>
    <w:rPr>
      <w:i/>
      <w:iCs/>
      <w:color w:val="3A5A62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A5A62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A5A62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A5A62" w:themeColor="accent5" w:themeShade="80"/>
        <w:left w:val="single" w:sz="2" w:space="10" w:color="3A5A62" w:themeColor="accent5" w:themeShade="80"/>
        <w:bottom w:val="single" w:sz="2" w:space="10" w:color="3A5A62" w:themeColor="accent5" w:themeShade="80"/>
        <w:right w:val="single" w:sz="2" w:space="10" w:color="3A5A62" w:themeColor="accent5" w:themeShade="80"/>
      </w:pBdr>
      <w:ind w:left="1152" w:right="1152"/>
    </w:pPr>
    <w:rPr>
      <w:rFonts w:eastAsiaTheme="minorEastAsia"/>
      <w:i/>
      <w:iCs/>
      <w:color w:val="3A5A62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374041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8784C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374041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berly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8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</dc:creator>
  <cp:keywords/>
  <dc:description/>
  <cp:lastModifiedBy>briarwoodfarm123@gmail.com</cp:lastModifiedBy>
  <cp:revision>1</cp:revision>
  <dcterms:created xsi:type="dcterms:W3CDTF">2022-07-23T19:20:00Z</dcterms:created>
  <dcterms:modified xsi:type="dcterms:W3CDTF">2022-07-23T19:29:00Z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